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05 июня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</w:rPr>
        <w:t>омного округа – Югры Миненко Юлия Борисовна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админис</w:t>
      </w:r>
      <w:r>
        <w:rPr>
          <w:rFonts w:ascii="Times New Roman" w:eastAsia="Times New Roman" w:hAnsi="Times New Roman" w:cs="Times New Roman"/>
        </w:rPr>
        <w:t>тративном правонарушении</w:t>
      </w:r>
      <w:r>
        <w:rPr>
          <w:rFonts w:ascii="Times New Roman" w:eastAsia="Times New Roman" w:hAnsi="Times New Roman" w:cs="Times New Roman"/>
        </w:rPr>
        <w:t>, возбужденное по ч.2 ст.15.33 КоАП РФ в отношении должностного лица –</w:t>
      </w:r>
      <w:r>
        <w:rPr>
          <w:rFonts w:ascii="Times New Roman" w:eastAsia="Times New Roman" w:hAnsi="Times New Roman" w:cs="Times New Roman"/>
        </w:rPr>
        <w:t>генерального 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«СЕВЕРМОНТАЖСТРОЙ»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Абдуллаева </w:t>
      </w:r>
      <w:r>
        <w:rPr>
          <w:rFonts w:ascii="Times New Roman" w:eastAsia="Times New Roman" w:hAnsi="Times New Roman" w:cs="Times New Roman"/>
        </w:rPr>
        <w:t>Арифа</w:t>
      </w:r>
      <w:r>
        <w:rPr>
          <w:rFonts w:ascii="Times New Roman" w:eastAsia="Times New Roman" w:hAnsi="Times New Roman" w:cs="Times New Roman"/>
        </w:rPr>
        <w:t xml:space="preserve"> Абдулла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Абдуллаев А.А.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 xml:space="preserve">генеральным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«СЕВЕРМОНТАЖСТРОЙ»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исполняя должностные обязанности </w:t>
      </w:r>
      <w:r>
        <w:rPr>
          <w:rFonts w:ascii="Times New Roman" w:eastAsia="Times New Roman" w:hAnsi="Times New Roman" w:cs="Times New Roman"/>
        </w:rPr>
        <w:t xml:space="preserve">по месту регистрации юридического лица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Комсомольская</w:t>
      </w:r>
      <w:r>
        <w:rPr>
          <w:rFonts w:ascii="Times New Roman" w:eastAsia="Times New Roman" w:hAnsi="Times New Roman" w:cs="Times New Roman"/>
        </w:rPr>
        <w:t xml:space="preserve"> д.</w:t>
      </w:r>
      <w:r>
        <w:rPr>
          <w:rFonts w:ascii="Times New Roman" w:eastAsia="Times New Roman" w:hAnsi="Times New Roman" w:cs="Times New Roman"/>
        </w:rPr>
        <w:t>45 офис 7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>
        <w:rPr>
          <w:rFonts w:ascii="Times New Roman" w:eastAsia="Times New Roman" w:hAnsi="Times New Roman" w:cs="Times New Roman"/>
        </w:rPr>
        <w:t>до 24 часов 00 минут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предоставил </w:t>
      </w:r>
      <w:r>
        <w:rPr>
          <w:rFonts w:ascii="Times New Roman" w:eastAsia="Times New Roman" w:hAnsi="Times New Roman" w:cs="Times New Roman"/>
        </w:rPr>
        <w:t xml:space="preserve">сведения о начисленных страховых взносах </w:t>
      </w:r>
      <w:r>
        <w:rPr>
          <w:rFonts w:ascii="Times New Roman" w:eastAsia="Times New Roman" w:hAnsi="Times New Roman" w:cs="Times New Roman"/>
        </w:rPr>
        <w:t xml:space="preserve">застрахованных лиц </w:t>
      </w:r>
      <w:r>
        <w:rPr>
          <w:rFonts w:ascii="Times New Roman" w:eastAsia="Times New Roman" w:hAnsi="Times New Roman" w:cs="Times New Roman"/>
        </w:rPr>
        <w:t>в составе единой формы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12 месяцев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27</w:t>
      </w:r>
      <w:r>
        <w:rPr>
          <w:rFonts w:ascii="Times New Roman" w:eastAsia="Times New Roman" w:hAnsi="Times New Roman" w:cs="Times New Roman"/>
        </w:rPr>
        <w:t>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00 час.</w:t>
      </w:r>
      <w:r>
        <w:rPr>
          <w:rFonts w:ascii="Times New Roman" w:eastAsia="Times New Roman" w:hAnsi="Times New Roman" w:cs="Times New Roman"/>
        </w:rPr>
        <w:t xml:space="preserve"> 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совершил правонарушение, предусмотренное ч.2 ст.15.33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Абдуллаев А.А.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 надлежащим образом, об отложении судебного заседания не ходатайствовал.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Абдуллаева А.А.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ч.2 ст.</w:t>
      </w:r>
      <w:r>
        <w:rPr>
          <w:rFonts w:ascii="Times New Roman" w:eastAsia="Times New Roman" w:hAnsi="Times New Roman" w:cs="Times New Roman"/>
        </w:rPr>
        <w:t xml:space="preserve">15.33 </w:t>
      </w:r>
      <w:r>
        <w:rPr>
          <w:rFonts w:ascii="Times New Roman" w:eastAsia="Times New Roman" w:hAnsi="Times New Roman" w:cs="Times New Roman"/>
        </w:rPr>
        <w:t xml:space="preserve">КоАП РФ </w:t>
      </w:r>
      <w:r>
        <w:rPr>
          <w:rFonts w:ascii="Times New Roman" w:eastAsia="Times New Roman" w:hAnsi="Times New Roman" w:cs="Times New Roman"/>
        </w:rPr>
        <w:t xml:space="preserve">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</w:rPr>
        <w:t>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ч.1 ст.24</w:t>
      </w:r>
      <w:r>
        <w:rPr>
          <w:rFonts w:ascii="Times New Roman" w:eastAsia="Times New Roman" w:hAnsi="Times New Roman" w:cs="Times New Roman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трахователи в установленном порядке </w:t>
      </w:r>
      <w:r>
        <w:rPr>
          <w:rFonts w:ascii="Times New Roman" w:eastAsia="Times New Roman" w:hAnsi="Times New Roman" w:cs="Times New Roman"/>
        </w:rPr>
        <w:t xml:space="preserve">осуществляют 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</w:rPr>
          <w:t>учет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</w:t>
      </w:r>
      <w:r>
        <w:rPr>
          <w:rFonts w:ascii="Times New Roman" w:eastAsia="Times New Roman" w:hAnsi="Times New Roman" w:cs="Times New Roman"/>
        </w:rPr>
        <w:t xml:space="preserve">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Федерального закона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1 апреля 1996 </w:t>
      </w:r>
      <w:r>
        <w:rPr>
          <w:rFonts w:ascii="Times New Roman" w:eastAsia="Times New Roman" w:hAnsi="Times New Roman" w:cs="Times New Roman"/>
        </w:rPr>
        <w:t>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указанных требований </w:t>
      </w:r>
      <w:r>
        <w:rPr>
          <w:rFonts w:ascii="Times New Roman" w:eastAsia="Times New Roman" w:hAnsi="Times New Roman" w:cs="Times New Roman"/>
        </w:rPr>
        <w:t>Абдуллаев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установленные законом сроки </w:t>
      </w:r>
      <w:r>
        <w:rPr>
          <w:rFonts w:ascii="Times New Roman" w:eastAsia="Times New Roman" w:hAnsi="Times New Roman" w:cs="Times New Roman"/>
        </w:rPr>
        <w:t xml:space="preserve">не позднее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отчет по форме 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12 месяцев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фактически предоставив </w:t>
      </w:r>
      <w:r>
        <w:rPr>
          <w:rFonts w:ascii="Times New Roman" w:eastAsia="Times New Roman" w:hAnsi="Times New Roman" w:cs="Times New Roman"/>
        </w:rPr>
        <w:t xml:space="preserve">его по телекоммуникационным каналам связи </w:t>
      </w:r>
      <w:r>
        <w:rPr>
          <w:rFonts w:ascii="Times New Roman" w:eastAsia="Times New Roman" w:hAnsi="Times New Roman" w:cs="Times New Roman"/>
        </w:rPr>
        <w:t>17.03.2026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Абдуллаева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совокупностью, исследованных судом доказательств: протоколом об административном правонарушении №</w:t>
      </w:r>
      <w:r>
        <w:rPr>
          <w:rFonts w:ascii="Times New Roman" w:eastAsia="Times New Roman" w:hAnsi="Times New Roman" w:cs="Times New Roman"/>
        </w:rPr>
        <w:t>860026200</w:t>
      </w:r>
      <w:r>
        <w:rPr>
          <w:rFonts w:ascii="Times New Roman" w:eastAsia="Times New Roman" w:hAnsi="Times New Roman" w:cs="Times New Roman"/>
        </w:rPr>
        <w:t>425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копией Выписки Программы Фонда со сведениями о поступлении отчета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17.03.2026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Выписки из ЕГРЮЛ в отношении </w:t>
      </w:r>
      <w:r>
        <w:rPr>
          <w:rFonts w:ascii="Times New Roman" w:eastAsia="Times New Roman" w:hAnsi="Times New Roman" w:cs="Times New Roman"/>
        </w:rPr>
        <w:t>ООО «СЕВЕРМОНТАЖСТРОЙ»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Абдуллаева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</w:t>
      </w:r>
      <w:r>
        <w:rPr>
          <w:rFonts w:ascii="Times New Roman" w:eastAsia="Times New Roman" w:hAnsi="Times New Roman" w:cs="Times New Roman"/>
        </w:rPr>
        <w:t>ирует по ч.2 ст.15.33 КоАП РФ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назначении наказания мировой судья учитывает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Абдуллаев А.А.</w:t>
      </w:r>
      <w:r>
        <w:rPr>
          <w:rFonts w:ascii="Times New Roman" w:eastAsia="Times New Roman" w:hAnsi="Times New Roman" w:cs="Times New Roman"/>
        </w:rPr>
        <w:t xml:space="preserve"> совершил</w:t>
      </w:r>
      <w:r>
        <w:rPr>
          <w:rFonts w:ascii="Times New Roman" w:eastAsia="Times New Roman" w:hAnsi="Times New Roman" w:cs="Times New Roman"/>
        </w:rPr>
        <w:t xml:space="preserve"> правонарушение в области страхования, впервые привлекается к административной ответственности.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поведения, </w:t>
      </w:r>
      <w:r>
        <w:rPr>
          <w:rFonts w:ascii="Times New Roman" w:eastAsia="Times New Roman" w:hAnsi="Times New Roman" w:cs="Times New Roman"/>
        </w:rPr>
        <w:t>отягчающих административную ответственность обстоятельств 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ст.ст.</w:t>
      </w:r>
      <w:r>
        <w:rPr>
          <w:rFonts w:ascii="Times New Roman" w:eastAsia="Times New Roman" w:hAnsi="Times New Roman" w:cs="Times New Roman"/>
        </w:rPr>
        <w:t>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</w:rPr>
        <w:t>ООО «СЕВЕРМОНТАЖСТРОЙ»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Абдуллаева </w:t>
      </w:r>
      <w:r>
        <w:rPr>
          <w:rFonts w:ascii="Times New Roman" w:eastAsia="Times New Roman" w:hAnsi="Times New Roman" w:cs="Times New Roman"/>
        </w:rPr>
        <w:t>Арифа</w:t>
      </w:r>
      <w:r>
        <w:rPr>
          <w:rFonts w:ascii="Times New Roman" w:eastAsia="Times New Roman" w:hAnsi="Times New Roman" w:cs="Times New Roman"/>
        </w:rPr>
        <w:t xml:space="preserve"> Абдулла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</w:t>
      </w:r>
      <w:r>
        <w:rPr>
          <w:rFonts w:ascii="Times New Roman" w:eastAsia="Times New Roman" w:hAnsi="Times New Roman" w:cs="Times New Roman"/>
        </w:rPr>
        <w:t>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</w:t>
      </w:r>
      <w:r>
        <w:rPr>
          <w:rFonts w:ascii="Times New Roman" w:eastAsia="Times New Roman" w:hAnsi="Times New Roman" w:cs="Times New Roman"/>
        </w:rPr>
        <w:t xml:space="preserve">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Банк: ОКЦ №8 УГУ 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79786000</w:t>
      </w:r>
      <w:r>
        <w:rPr>
          <w:rFonts w:ascii="Times New Roman" w:eastAsia="Times New Roman" w:hAnsi="Times New Roman" w:cs="Times New Roman"/>
        </w:rPr>
        <w:t>705260164259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head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д</w:t>
    </w:r>
    <w:r>
      <w:rPr>
        <w:rFonts w:ascii="Times New Roman" w:eastAsia="Times New Roman" w:hAnsi="Times New Roman" w:cs="Times New Roman"/>
      </w:rPr>
      <w:t>ело №</w:t>
    </w:r>
    <w:r>
      <w:rPr>
        <w:rFonts w:ascii="Times New Roman" w:eastAsia="Times New Roman" w:hAnsi="Times New Roman" w:cs="Times New Roman"/>
      </w:rPr>
      <w:t>5-</w:t>
    </w:r>
    <w:r>
      <w:rPr>
        <w:rFonts w:ascii="Times New Roman" w:eastAsia="Times New Roman" w:hAnsi="Times New Roman" w:cs="Times New Roman"/>
      </w:rPr>
      <w:t>428</w:t>
    </w:r>
    <w:r>
      <w:rPr>
        <w:rFonts w:ascii="Times New Roman" w:eastAsia="Times New Roman" w:hAnsi="Times New Roman" w:cs="Times New Roman"/>
      </w:rPr>
      <w:t>-280</w:t>
    </w:r>
    <w:r>
      <w:rPr>
        <w:rFonts w:ascii="Times New Roman" w:eastAsia="Times New Roman" w:hAnsi="Times New Roman" w:cs="Times New Roman"/>
      </w:rPr>
      <w:t>3</w:t>
    </w:r>
    <w:r>
      <w:rPr>
        <w:rFonts w:ascii="Times New Roman" w:eastAsia="Times New Roman" w:hAnsi="Times New Roman" w:cs="Times New Roman"/>
      </w:rPr>
      <w:t>/2026</w:t>
    </w:r>
  </w:p>
  <w:p>
    <w:pPr>
      <w:spacing w:before="0" w:after="0"/>
      <w:jc w:val="right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8">
    <w:name w:val="cat-UserDefined grp-34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header" Target="header1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